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8C67AD">
      <w:pPr>
        <w:pageBreakBefore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附件1</w:t>
      </w:r>
    </w:p>
    <w:p w14:paraId="52E44B1B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</w:p>
    <w:p w14:paraId="303734D2">
      <w:pPr>
        <w:pStyle w:val="32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“希沃杯”人工智能＋教育创新大赛</w:t>
      </w: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b w:val="0"/>
          <w:color w:val="000000"/>
          <w:sz w:val="24"/>
          <w:szCs w:val="24"/>
        </w:rPr>
        <w:t>参赛报名表</w:t>
      </w:r>
    </w:p>
    <w:p w14:paraId="0A166410">
      <w:pPr>
        <w:keepNext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</w:p>
    <w:tbl>
      <w:tblPr>
        <w:tblStyle w:val="33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none" w:color="auto" w:sz="0" w:space="0"/>
          <w:insideV w:val="none" w:color="auto" w:sz="0" w:space="0"/>
        </w:tblBorders>
        <w:tblLayout w:type="fixed"/>
        <w:tblCellMar>
          <w:top w:w="20" w:type="dxa"/>
          <w:left w:w="75" w:type="dxa"/>
          <w:bottom w:w="20" w:type="dxa"/>
          <w:right w:w="75" w:type="dxa"/>
        </w:tblCellMar>
      </w:tblPr>
      <w:tblGrid>
        <w:gridCol w:w="737"/>
        <w:gridCol w:w="1417"/>
        <w:gridCol w:w="737"/>
        <w:gridCol w:w="1984"/>
        <w:gridCol w:w="737"/>
        <w:gridCol w:w="1466"/>
        <w:gridCol w:w="555"/>
        <w:gridCol w:w="1210"/>
      </w:tblGrid>
      <w:tr w14:paraId="13EF7A3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75" w:type="dxa"/>
            <w:bottom w:w="20" w:type="dxa"/>
            <w:right w:w="75" w:type="dxa"/>
          </w:tblCellMar>
        </w:tblPrEx>
        <w:trPr>
          <w:cantSplit/>
          <w:jc w:val="center"/>
        </w:trPr>
        <w:tc>
          <w:tcPr>
            <w:tcW w:w="2154" w:type="dxa"/>
            <w:gridSpan w:val="2"/>
            <w:tcBorders>
              <w:tl2br w:val="nil"/>
              <w:tr2bl w:val="nil"/>
            </w:tcBorders>
            <w:vAlign w:val="center"/>
          </w:tcPr>
          <w:p w14:paraId="04D99898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作品名称</w:t>
            </w:r>
          </w:p>
        </w:tc>
        <w:tc>
          <w:tcPr>
            <w:tcW w:w="6689" w:type="dxa"/>
            <w:gridSpan w:val="6"/>
            <w:tcBorders>
              <w:tl2br w:val="nil"/>
              <w:tr2bl w:val="nil"/>
            </w:tcBorders>
            <w:vAlign w:val="center"/>
          </w:tcPr>
          <w:p w14:paraId="2F195D4B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344BBF4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75" w:type="dxa"/>
            <w:bottom w:w="20" w:type="dxa"/>
            <w:right w:w="75" w:type="dxa"/>
          </w:tblCellMar>
        </w:tblPrEx>
        <w:trPr>
          <w:cantSplit/>
          <w:jc w:val="center"/>
        </w:trPr>
        <w:tc>
          <w:tcPr>
            <w:tcW w:w="2154" w:type="dxa"/>
            <w:gridSpan w:val="2"/>
            <w:tcBorders>
              <w:tl2br w:val="nil"/>
              <w:tr2bl w:val="nil"/>
            </w:tcBorders>
            <w:vAlign w:val="center"/>
          </w:tcPr>
          <w:p w14:paraId="52E1FCB9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sz w:val="24"/>
                <w:szCs w:val="24"/>
              </w:rPr>
              <w:t>参赛赛道</w:t>
            </w:r>
          </w:p>
        </w:tc>
        <w:tc>
          <w:tcPr>
            <w:tcW w:w="6689" w:type="dxa"/>
            <w:gridSpan w:val="6"/>
            <w:tcBorders>
              <w:tl2br w:val="nil"/>
              <w:tr2bl w:val="nil"/>
            </w:tcBorders>
            <w:vAlign w:val="center"/>
          </w:tcPr>
          <w:p w14:paraId="012B43FC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sz w:val="24"/>
                <w:szCs w:val="24"/>
              </w:rPr>
              <w:t>□教学设计与教学技能</w:t>
            </w:r>
            <w:r>
              <w:rPr>
                <w:rFonts w:hint="eastAsia" w:ascii="微软雅黑" w:hAnsi="微软雅黑" w:eastAsia="微软雅黑" w:cs="微软雅黑"/>
                <w:b w:val="0"/>
                <w:sz w:val="24"/>
                <w:szCs w:val="24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sz w:val="24"/>
                <w:szCs w:val="24"/>
              </w:rPr>
              <w:t>□教育心理研究与实践</w:t>
            </w:r>
            <w:r>
              <w:rPr>
                <w:rFonts w:hint="eastAsia" w:ascii="微软雅黑" w:hAnsi="微软雅黑" w:eastAsia="微软雅黑" w:cs="微软雅黑"/>
                <w:b w:val="0"/>
                <w:sz w:val="24"/>
                <w:szCs w:val="24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 w:val="0"/>
                <w:sz w:val="24"/>
                <w:szCs w:val="24"/>
              </w:rPr>
              <w:t>□教育科技创新创业</w:t>
            </w:r>
          </w:p>
        </w:tc>
      </w:tr>
      <w:tr w14:paraId="635DCE1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75" w:type="dxa"/>
            <w:bottom w:w="20" w:type="dxa"/>
            <w:right w:w="75" w:type="dxa"/>
          </w:tblCellMar>
        </w:tblPrEx>
        <w:trPr>
          <w:cantSplit/>
          <w:jc w:val="center"/>
        </w:trPr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08E97215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sz w:val="24"/>
                <w:szCs w:val="24"/>
              </w:rPr>
              <w:t>姓名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7C28710F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sz w:val="24"/>
                <w:szCs w:val="24"/>
              </w:rPr>
            </w:pP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6AD60B4E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sz w:val="24"/>
                <w:szCs w:val="24"/>
              </w:rPr>
              <w:t>专业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 w14:paraId="1C43BE02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sz w:val="24"/>
                <w:szCs w:val="24"/>
              </w:rPr>
            </w:pPr>
          </w:p>
        </w:tc>
        <w:tc>
          <w:tcPr>
            <w:tcW w:w="737" w:type="dxa"/>
            <w:tcBorders>
              <w:tl2br w:val="nil"/>
              <w:tr2bl w:val="nil"/>
            </w:tcBorders>
            <w:vAlign w:val="center"/>
          </w:tcPr>
          <w:p w14:paraId="64396CE0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sz w:val="24"/>
                <w:szCs w:val="24"/>
              </w:rPr>
              <w:t>学号</w:t>
            </w:r>
          </w:p>
        </w:tc>
        <w:tc>
          <w:tcPr>
            <w:tcW w:w="1466" w:type="dxa"/>
            <w:tcBorders>
              <w:tl2br w:val="nil"/>
              <w:tr2bl w:val="nil"/>
            </w:tcBorders>
            <w:vAlign w:val="center"/>
          </w:tcPr>
          <w:p w14:paraId="4C17ACC0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7D9AF8FA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sz w:val="24"/>
                <w:szCs w:val="24"/>
                <w:lang w:val="en-US" w:eastAsia="zh-CN"/>
              </w:rPr>
              <w:t>班级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vAlign w:val="center"/>
          </w:tcPr>
          <w:p w14:paraId="715A2DAC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sz w:val="24"/>
                <w:szCs w:val="24"/>
              </w:rPr>
            </w:pPr>
          </w:p>
        </w:tc>
      </w:tr>
      <w:tr w14:paraId="1117094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75" w:type="dxa"/>
            <w:bottom w:w="20" w:type="dxa"/>
            <w:right w:w="75" w:type="dxa"/>
          </w:tblCellMar>
        </w:tblPrEx>
        <w:trPr>
          <w:cantSplit/>
          <w:jc w:val="center"/>
        </w:trPr>
        <w:tc>
          <w:tcPr>
            <w:tcW w:w="2154" w:type="dxa"/>
            <w:gridSpan w:val="2"/>
            <w:tcBorders>
              <w:tl2br w:val="nil"/>
              <w:tr2bl w:val="nil"/>
            </w:tcBorders>
            <w:vAlign w:val="center"/>
          </w:tcPr>
          <w:p w14:paraId="1A83DF7B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联系方式</w:t>
            </w:r>
          </w:p>
        </w:tc>
        <w:tc>
          <w:tcPr>
            <w:tcW w:w="6689" w:type="dxa"/>
            <w:gridSpan w:val="6"/>
            <w:tcBorders>
              <w:tl2br w:val="nil"/>
              <w:tr2bl w:val="nil"/>
            </w:tcBorders>
            <w:vAlign w:val="center"/>
          </w:tcPr>
          <w:p w14:paraId="19C2B2CB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电话：                  邮箱：</w:t>
            </w:r>
          </w:p>
        </w:tc>
      </w:tr>
      <w:tr w14:paraId="5A4FB47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75" w:type="dxa"/>
            <w:bottom w:w="20" w:type="dxa"/>
            <w:right w:w="75" w:type="dxa"/>
          </w:tblCellMar>
        </w:tblPrEx>
        <w:trPr>
          <w:cantSplit/>
          <w:jc w:val="center"/>
        </w:trPr>
        <w:tc>
          <w:tcPr>
            <w:tcW w:w="2154" w:type="dxa"/>
            <w:gridSpan w:val="2"/>
            <w:tcBorders>
              <w:tl2br w:val="nil"/>
              <w:tr2bl w:val="nil"/>
            </w:tcBorders>
            <w:vAlign w:val="center"/>
          </w:tcPr>
          <w:p w14:paraId="1C09F9FA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指导教师</w:t>
            </w:r>
          </w:p>
        </w:tc>
        <w:tc>
          <w:tcPr>
            <w:tcW w:w="6689" w:type="dxa"/>
            <w:gridSpan w:val="6"/>
            <w:tcBorders>
              <w:tl2br w:val="nil"/>
              <w:tr2bl w:val="nil"/>
            </w:tcBorders>
            <w:vAlign w:val="center"/>
          </w:tcPr>
          <w:p w14:paraId="0C327CC2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姓名、联系电话（选填，限1名）：</w:t>
            </w:r>
          </w:p>
        </w:tc>
      </w:tr>
      <w:tr w14:paraId="639767F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75" w:type="dxa"/>
            <w:bottom w:w="20" w:type="dxa"/>
            <w:right w:w="75" w:type="dxa"/>
          </w:tblCellMar>
        </w:tblPrEx>
        <w:trPr>
          <w:cantSplit/>
          <w:jc w:val="center"/>
        </w:trPr>
        <w:tc>
          <w:tcPr>
            <w:tcW w:w="2154" w:type="dxa"/>
            <w:gridSpan w:val="2"/>
            <w:tcBorders>
              <w:tl2br w:val="nil"/>
              <w:tr2bl w:val="nil"/>
            </w:tcBorders>
            <w:vAlign w:val="center"/>
          </w:tcPr>
          <w:p w14:paraId="6CAD0229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团队成员</w:t>
            </w:r>
          </w:p>
        </w:tc>
        <w:tc>
          <w:tcPr>
            <w:tcW w:w="6689" w:type="dxa"/>
            <w:gridSpan w:val="6"/>
            <w:tcBorders>
              <w:tl2br w:val="nil"/>
              <w:tr2bl w:val="nil"/>
            </w:tcBorders>
            <w:vAlign w:val="center"/>
          </w:tcPr>
          <w:p w14:paraId="4DE08711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姓名、专业、学号及主要分工（可另附页）：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br w:type="textWrapping"/>
            </w:r>
          </w:p>
        </w:tc>
      </w:tr>
      <w:tr w14:paraId="4AEF123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75" w:type="dxa"/>
            <w:bottom w:w="20" w:type="dxa"/>
            <w:right w:w="75" w:type="dxa"/>
          </w:tblCellMar>
        </w:tblPrEx>
        <w:trPr>
          <w:cantSplit/>
          <w:jc w:val="center"/>
        </w:trPr>
        <w:tc>
          <w:tcPr>
            <w:tcW w:w="2154" w:type="dxa"/>
            <w:gridSpan w:val="2"/>
            <w:tcBorders>
              <w:tl2br w:val="nil"/>
              <w:tr2bl w:val="nil"/>
            </w:tcBorders>
            <w:vAlign w:val="center"/>
          </w:tcPr>
          <w:p w14:paraId="0450FA27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作品简介</w:t>
            </w:r>
          </w:p>
        </w:tc>
        <w:tc>
          <w:tcPr>
            <w:tcW w:w="6689" w:type="dxa"/>
            <w:gridSpan w:val="6"/>
            <w:tcBorders>
              <w:tl2br w:val="nil"/>
              <w:tr2bl w:val="nil"/>
            </w:tcBorders>
            <w:vAlign w:val="center"/>
          </w:tcPr>
          <w:p w14:paraId="491A51D8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说明服务对象、所解决的问题、主要成果与创新点：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br w:type="textWrapping"/>
            </w:r>
          </w:p>
        </w:tc>
      </w:tr>
      <w:tr w14:paraId="79C1E06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75" w:type="dxa"/>
            <w:bottom w:w="20" w:type="dxa"/>
            <w:right w:w="75" w:type="dxa"/>
          </w:tblCellMar>
        </w:tblPrEx>
        <w:trPr>
          <w:cantSplit/>
          <w:jc w:val="center"/>
        </w:trPr>
        <w:tc>
          <w:tcPr>
            <w:tcW w:w="2154" w:type="dxa"/>
            <w:gridSpan w:val="2"/>
            <w:tcBorders>
              <w:tl2br w:val="nil"/>
              <w:tr2bl w:val="nil"/>
            </w:tcBorders>
            <w:vAlign w:val="center"/>
          </w:tcPr>
          <w:p w14:paraId="2B97D550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已有基础与AI使用</w:t>
            </w:r>
          </w:p>
        </w:tc>
        <w:tc>
          <w:tcPr>
            <w:tcW w:w="6689" w:type="dxa"/>
            <w:gridSpan w:val="6"/>
            <w:tcBorders>
              <w:tl2br w:val="nil"/>
              <w:tr2bl w:val="nil"/>
            </w:tcBorders>
            <w:vAlign w:val="center"/>
          </w:tcPr>
          <w:p w14:paraId="1F0861EF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说明已完成工作、应用依据及AI使用情况：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br w:type="textWrapping"/>
            </w:r>
          </w:p>
        </w:tc>
      </w:tr>
      <w:tr w14:paraId="7DBFA38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75" w:type="dxa"/>
            <w:bottom w:w="20" w:type="dxa"/>
            <w:right w:w="75" w:type="dxa"/>
          </w:tblCellMar>
        </w:tblPrEx>
        <w:trPr>
          <w:cantSplit/>
          <w:jc w:val="center"/>
        </w:trPr>
        <w:tc>
          <w:tcPr>
            <w:tcW w:w="2154" w:type="dxa"/>
            <w:gridSpan w:val="2"/>
            <w:tcBorders>
              <w:tl2br w:val="nil"/>
              <w:tr2bl w:val="nil"/>
            </w:tcBorders>
            <w:vAlign w:val="center"/>
          </w:tcPr>
          <w:p w14:paraId="5E160B4C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提交材料清单</w:t>
            </w:r>
          </w:p>
        </w:tc>
        <w:tc>
          <w:tcPr>
            <w:tcW w:w="6689" w:type="dxa"/>
            <w:gridSpan w:val="6"/>
            <w:tcBorders>
              <w:tl2br w:val="nil"/>
              <w:tr2bl w:val="nil"/>
            </w:tcBorders>
            <w:vAlign w:val="center"/>
          </w:tcPr>
          <w:p w14:paraId="4350D722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br w:type="textWrapping"/>
            </w:r>
          </w:p>
        </w:tc>
      </w:tr>
      <w:tr w14:paraId="58D0B4B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75" w:type="dxa"/>
            <w:bottom w:w="20" w:type="dxa"/>
            <w:right w:w="75" w:type="dxa"/>
          </w:tblCellMar>
        </w:tblPrEx>
        <w:trPr>
          <w:cantSplit/>
          <w:jc w:val="center"/>
        </w:trPr>
        <w:tc>
          <w:tcPr>
            <w:tcW w:w="2154" w:type="dxa"/>
            <w:gridSpan w:val="2"/>
            <w:tcBorders>
              <w:tl2br w:val="nil"/>
              <w:tr2bl w:val="nil"/>
            </w:tcBorders>
            <w:vAlign w:val="center"/>
          </w:tcPr>
          <w:p w14:paraId="6C75D93B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参赛承诺</w:t>
            </w:r>
          </w:p>
        </w:tc>
        <w:tc>
          <w:tcPr>
            <w:tcW w:w="6689" w:type="dxa"/>
            <w:gridSpan w:val="6"/>
            <w:tcBorders>
              <w:tl2br w:val="nil"/>
              <w:tr2bl w:val="nil"/>
            </w:tcBorders>
            <w:vAlign w:val="center"/>
          </w:tcPr>
          <w:p w14:paraId="2D944BA1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本团队承诺信息与成果真实，遵守同赛道限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报规则、AI使用说明、知识产权及隐私保护要求，成员均有实质性贡献。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负责人签字：                  日期：</w:t>
            </w:r>
          </w:p>
        </w:tc>
      </w:tr>
      <w:tr w14:paraId="26C61D0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none" w:color="auto" w:sz="0" w:space="0"/>
            <w:insideV w:val="none" w:color="auto" w:sz="0" w:space="0"/>
          </w:tblBorders>
          <w:tblCellMar>
            <w:top w:w="20" w:type="dxa"/>
            <w:left w:w="75" w:type="dxa"/>
            <w:bottom w:w="20" w:type="dxa"/>
            <w:right w:w="75" w:type="dxa"/>
          </w:tblCellMar>
        </w:tblPrEx>
        <w:trPr>
          <w:cantSplit/>
          <w:jc w:val="center"/>
        </w:trPr>
        <w:tc>
          <w:tcPr>
            <w:tcW w:w="2154" w:type="dxa"/>
            <w:gridSpan w:val="2"/>
            <w:tcBorders>
              <w:tl2br w:val="nil"/>
              <w:tr2bl w:val="nil"/>
            </w:tcBorders>
            <w:vAlign w:val="center"/>
          </w:tcPr>
          <w:p w14:paraId="16BF6436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指导教师意见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（选填）</w:t>
            </w:r>
          </w:p>
        </w:tc>
        <w:tc>
          <w:tcPr>
            <w:tcW w:w="6689" w:type="dxa"/>
            <w:gridSpan w:val="6"/>
            <w:tcBorders>
              <w:tl2br w:val="nil"/>
              <w:tr2bl w:val="nil"/>
            </w:tcBorders>
            <w:vAlign w:val="center"/>
          </w:tcPr>
          <w:p w14:paraId="2DBA4B86">
            <w:pPr>
              <w:keepNext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40" w:after="40" w:line="360" w:lineRule="auto"/>
              <w:ind w:firstLine="0"/>
              <w:jc w:val="left"/>
              <w:textAlignment w:val="auto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签字：                        日期：</w:t>
            </w:r>
          </w:p>
        </w:tc>
      </w:tr>
    </w:tbl>
    <w:p w14:paraId="2D7EBE00">
      <w:pPr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firstLine="0"/>
        <w:textAlignment w:val="auto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sectPr>
      <w:footerReference r:id="rId5" w:type="default"/>
      <w:footerReference r:id="rId6" w:type="even"/>
      <w:pgSz w:w="11906" w:h="16838"/>
      <w:pgMar w:top="2098" w:right="1474" w:bottom="1984" w:left="1587" w:header="850" w:footer="1191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F7D98">
    <w:pPr>
      <w:pStyle w:val="24"/>
      <w:spacing w:line="360" w:lineRule="exact"/>
      <w:ind w:left="280" w:right="280" w:firstLine="0"/>
      <w:jc w:val="right"/>
    </w:pPr>
    <w:r>
      <w:rPr>
        <w:rFonts w:ascii="Times New Roman" w:hAnsi="Times New Roman" w:eastAsia="宋体"/>
        <w:b w:val="0"/>
        <w:color w:val="000000"/>
        <w:sz w:val="28"/>
      </w:rPr>
      <w:t xml:space="preserve">—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rPr>
        <w:rFonts w:ascii="Times New Roman" w:hAnsi="Times New Roman" w:eastAsia="宋体"/>
        <w:b w:val="0"/>
        <w:color w:val="000000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FA0A7">
    <w:pPr>
      <w:pStyle w:val="24"/>
      <w:spacing w:line="360" w:lineRule="exact"/>
      <w:ind w:left="280" w:right="280" w:firstLine="0"/>
      <w:jc w:val="left"/>
    </w:pPr>
    <w:r>
      <w:rPr>
        <w:rFonts w:ascii="Times New Roman" w:hAnsi="Times New Roman" w:eastAsia="宋体"/>
        <w:b w:val="0"/>
        <w:color w:val="000000"/>
        <w:sz w:val="28"/>
      </w:rPr>
      <w:t xml:space="preserve">—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rPr>
        <w:rFonts w:ascii="Times New Roman" w:hAnsi="Times New Roman" w:eastAsia="宋体"/>
        <w:b w:val="0"/>
        <w:color w:val="000000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71E3F23"/>
    <w:rsid w:val="1A0153F8"/>
    <w:rsid w:val="26876C02"/>
    <w:rsid w:val="4D821304"/>
    <w:rsid w:val="4F3B1E50"/>
    <w:rsid w:val="555B014D"/>
    <w:rsid w:val="62F6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pacing w:before="0" w:after="0" w:line="560" w:lineRule="exact"/>
      <w:ind w:firstLine="640"/>
    </w:pPr>
    <w:rPr>
      <w:rFonts w:ascii="Times New Roman" w:hAnsi="Times New Roman" w:eastAsia="仿宋" w:cstheme="minorBidi"/>
      <w:color w:val="000000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widowControl/>
      <w:spacing w:before="0" w:after="0" w:line="560" w:lineRule="exact"/>
      <w:ind w:firstLine="640"/>
      <w:outlineLvl w:val="0"/>
    </w:pPr>
    <w:rPr>
      <w:rFonts w:ascii="Times New Roman" w:hAnsi="Times New Roman" w:eastAsia="黑体" w:cstheme="majorBidi"/>
      <w:bCs/>
      <w:color w:val="000000"/>
      <w:sz w:val="32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widowControl/>
      <w:spacing w:before="0" w:after="0" w:line="560" w:lineRule="exact"/>
      <w:ind w:firstLine="640"/>
      <w:outlineLvl w:val="1"/>
    </w:pPr>
    <w:rPr>
      <w:rFonts w:ascii="Times New Roman" w:hAnsi="Times New Roman" w:eastAsia="楷体" w:cstheme="majorBidi"/>
      <w:bCs/>
      <w:color w:val="000000"/>
      <w:sz w:val="32"/>
      <w:szCs w:val="26"/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3"/>
    <w:qFormat/>
    <w:uiPriority w:val="10"/>
    <w:pPr>
      <w:keepNext/>
      <w:widowControl/>
      <w:spacing w:before="0" w:after="0" w:line="680" w:lineRule="exact"/>
      <w:ind w:firstLine="0"/>
      <w:contextualSpacing/>
    </w:pPr>
    <w:rPr>
      <w:rFonts w:ascii="Times New Roman" w:hAnsi="Times New Roman" w:eastAsia="方正小标宋简体" w:cstheme="majorBidi"/>
      <w:color w:val="000000"/>
      <w:spacing w:val="5"/>
      <w:kern w:val="28"/>
      <w:sz w:val="44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styleId="136">
    <w:name w:val="Hyperlink"/>
    <w:basedOn w:val="133"/>
    <w:semiHidden/>
    <w:unhideWhenUsed/>
    <w:qFormat/>
    <w:uiPriority w:val="99"/>
    <w:rPr>
      <w:color w:val="0000FF"/>
      <w:u w:val="single"/>
    </w:rPr>
  </w:style>
  <w:style w:type="character" w:customStyle="1" w:styleId="137">
    <w:name w:val="Header Char"/>
    <w:basedOn w:val="133"/>
    <w:link w:val="25"/>
    <w:qFormat/>
    <w:uiPriority w:val="99"/>
  </w:style>
  <w:style w:type="character" w:customStyle="1" w:styleId="138">
    <w:name w:val="Footer Char"/>
    <w:basedOn w:val="133"/>
    <w:link w:val="24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3"/>
    <w:link w:val="19"/>
    <w:qFormat/>
    <w:uiPriority w:val="99"/>
  </w:style>
  <w:style w:type="character" w:customStyle="1" w:styleId="147">
    <w:name w:val="Body Text 2 Char"/>
    <w:basedOn w:val="133"/>
    <w:link w:val="28"/>
    <w:qFormat/>
    <w:uiPriority w:val="99"/>
  </w:style>
  <w:style w:type="character" w:customStyle="1" w:styleId="148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9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3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3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3668</Words>
  <Characters>3849</Characters>
  <Lines>0</Lines>
  <Paragraphs>0</Paragraphs>
  <TotalTime>1</TotalTime>
  <ScaleCrop>false</ScaleCrop>
  <LinksUpToDate>false</LinksUpToDate>
  <CharactersWithSpaces>3911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刘琦</dc:creator>
  <dc:description>generated by python-docx</dc:description>
  <cp:lastModifiedBy>庄鲁</cp:lastModifiedBy>
  <dcterms:modified xsi:type="dcterms:W3CDTF">2026-10-25T04:34:03Z</dcterms:modified>
  <dc:subject>江苏第二师范学院校内赛事材料</dc:subject>
  <dc:title>关于举办“希沃杯”人工智能＋教育创新大赛的通知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eyJoZGlkIjoiZjFmZWIzNDg2MmIzZjExOTIzMmViNTBmYTMwYTk0ZWYiLCJ1c2VySWQiOiI0MTk4MTk4MzQifQ==</vt:lpwstr>
  </property>
  <property fmtid="{D5CDD505-2E9C-101B-9397-08002B2CF9AE}" pid="3" name="KSOProductBuildVer">
    <vt:lpwstr>2052-12.1.0.21915</vt:lpwstr>
  </property>
  <property fmtid="{D5CDD505-2E9C-101B-9397-08002B2CF9AE}" pid="4" name="ICV">
    <vt:lpwstr>291DE9E615F04EFE9E64542057E568FC_13</vt:lpwstr>
  </property>
</Properties>
</file>